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80D0" w14:textId="77777777" w:rsidR="007574E8" w:rsidRPr="00EF44FC" w:rsidRDefault="007574E8" w:rsidP="0095206E">
      <w:pPr>
        <w:pStyle w:val="Bezodstpw"/>
        <w:jc w:val="center"/>
        <w:rPr>
          <w:rFonts w:ascii="Arial" w:hAnsi="Arial" w:cs="Arial"/>
          <w:b/>
        </w:rPr>
      </w:pPr>
    </w:p>
    <w:p w14:paraId="33B6083B" w14:textId="77777777" w:rsidR="00EF44FC" w:rsidRDefault="00EF44FC" w:rsidP="00EF44FC">
      <w:pPr>
        <w:spacing w:after="0"/>
        <w:jc w:val="center"/>
        <w:rPr>
          <w:rFonts w:ascii="Arial" w:hAnsi="Arial" w:cs="Arial"/>
          <w:b/>
        </w:rPr>
      </w:pPr>
    </w:p>
    <w:p w14:paraId="4D1A6E85" w14:textId="4C033FDE" w:rsidR="0095206E" w:rsidRPr="00EF44FC" w:rsidRDefault="00A065A9" w:rsidP="00EF44FC">
      <w:pPr>
        <w:spacing w:after="0"/>
        <w:jc w:val="center"/>
        <w:rPr>
          <w:rFonts w:ascii="Arial" w:hAnsi="Arial" w:cs="Arial"/>
          <w:b/>
        </w:rPr>
      </w:pPr>
      <w:r w:rsidRPr="00EF44FC">
        <w:rPr>
          <w:rFonts w:ascii="Arial" w:hAnsi="Arial" w:cs="Arial"/>
          <w:b/>
        </w:rPr>
        <w:t xml:space="preserve">Formularz zgłaszania uwag do projektu </w:t>
      </w:r>
      <w:r w:rsidR="0095206E" w:rsidRPr="00EF44FC">
        <w:rPr>
          <w:rFonts w:ascii="Arial" w:hAnsi="Arial" w:cs="Arial"/>
          <w:b/>
        </w:rPr>
        <w:t xml:space="preserve">Regionalnego Planu Rozwoju Usług Społecznych i </w:t>
      </w:r>
      <w:proofErr w:type="spellStart"/>
      <w:r w:rsidR="0095206E" w:rsidRPr="00EF44FC">
        <w:rPr>
          <w:rFonts w:ascii="Arial" w:hAnsi="Arial" w:cs="Arial"/>
          <w:b/>
        </w:rPr>
        <w:t>Deinstytucjonalizacji</w:t>
      </w:r>
      <w:proofErr w:type="spellEnd"/>
      <w:r w:rsidR="0095206E" w:rsidRPr="00EF44FC">
        <w:rPr>
          <w:rFonts w:ascii="Arial" w:hAnsi="Arial" w:cs="Arial"/>
          <w:b/>
        </w:rPr>
        <w:t xml:space="preserve"> </w:t>
      </w:r>
      <w:r w:rsidR="0095206E" w:rsidRPr="00EF44FC">
        <w:rPr>
          <w:rFonts w:ascii="Arial" w:hAnsi="Arial" w:cs="Arial"/>
          <w:b/>
        </w:rPr>
        <w:br/>
        <w:t>dla województwa lubuskiego na lata 2027-2030</w:t>
      </w:r>
    </w:p>
    <w:p w14:paraId="33681371" w14:textId="77777777" w:rsidR="0095206E" w:rsidRPr="00EF44FC" w:rsidRDefault="0095206E" w:rsidP="0095206E">
      <w:pPr>
        <w:pStyle w:val="Bezodstpw"/>
        <w:rPr>
          <w:rFonts w:ascii="Arial" w:hAnsi="Arial" w:cs="Arial"/>
        </w:rPr>
      </w:pPr>
    </w:p>
    <w:p w14:paraId="3ABEA39A" w14:textId="77777777" w:rsidR="0095206E" w:rsidRPr="00EF44FC" w:rsidRDefault="0095206E" w:rsidP="0095206E">
      <w:pPr>
        <w:pStyle w:val="Tekstpodstawowy"/>
        <w:ind w:left="284" w:hanging="284"/>
        <w:rPr>
          <w:rFonts w:ascii="Arial" w:hAnsi="Arial" w:cs="Arial"/>
          <w:b/>
        </w:rPr>
      </w:pPr>
      <w:r w:rsidRPr="00EF44FC">
        <w:rPr>
          <w:rFonts w:ascii="Arial" w:hAnsi="Arial" w:cs="Arial"/>
          <w:b/>
        </w:rPr>
        <w:t>1. Informacje o zgłaszającym: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1"/>
        <w:gridCol w:w="9297"/>
      </w:tblGrid>
      <w:tr w:rsidR="0095206E" w:rsidRPr="00EF44FC" w14:paraId="015969CE" w14:textId="77777777" w:rsidTr="00BE1555">
        <w:trPr>
          <w:trHeight w:val="397"/>
        </w:trPr>
        <w:tc>
          <w:tcPr>
            <w:tcW w:w="1574" w:type="pct"/>
            <w:vAlign w:val="center"/>
          </w:tcPr>
          <w:p w14:paraId="3E9724B6" w14:textId="77777777" w:rsidR="0095206E" w:rsidRPr="00EF44FC" w:rsidRDefault="0095206E" w:rsidP="00BE1555">
            <w:pPr>
              <w:pStyle w:val="Bezodstpw"/>
              <w:rPr>
                <w:rFonts w:ascii="Arial" w:hAnsi="Arial" w:cs="Arial"/>
              </w:rPr>
            </w:pPr>
            <w:r w:rsidRPr="00EF44FC">
              <w:rPr>
                <w:rFonts w:ascii="Arial" w:hAnsi="Arial" w:cs="Arial"/>
              </w:rPr>
              <w:t>Imię i nazwisko* lub nazwa podmiotu/organizacji</w:t>
            </w:r>
          </w:p>
        </w:tc>
        <w:tc>
          <w:tcPr>
            <w:tcW w:w="3426" w:type="pct"/>
            <w:vAlign w:val="center"/>
          </w:tcPr>
          <w:p w14:paraId="476824D2" w14:textId="77777777" w:rsidR="0095206E" w:rsidRPr="00EF44FC" w:rsidRDefault="0095206E" w:rsidP="00BE1555">
            <w:pPr>
              <w:pStyle w:val="Bezodstpw"/>
              <w:rPr>
                <w:rFonts w:ascii="Arial" w:hAnsi="Arial" w:cs="Arial"/>
              </w:rPr>
            </w:pPr>
          </w:p>
        </w:tc>
      </w:tr>
      <w:tr w:rsidR="0095206E" w:rsidRPr="00EF44FC" w14:paraId="5342880F" w14:textId="77777777" w:rsidTr="00BE1555">
        <w:trPr>
          <w:trHeight w:val="397"/>
        </w:trPr>
        <w:tc>
          <w:tcPr>
            <w:tcW w:w="1574" w:type="pct"/>
            <w:vAlign w:val="center"/>
          </w:tcPr>
          <w:p w14:paraId="6588FBEE" w14:textId="77777777" w:rsidR="0095206E" w:rsidRPr="00EF44FC" w:rsidRDefault="0095206E" w:rsidP="00BE1555">
            <w:pPr>
              <w:pStyle w:val="Bezodstpw"/>
              <w:rPr>
                <w:rFonts w:ascii="Arial" w:hAnsi="Arial" w:cs="Arial"/>
              </w:rPr>
            </w:pPr>
            <w:r w:rsidRPr="00EF44FC">
              <w:rPr>
                <w:rFonts w:ascii="Arial" w:hAnsi="Arial" w:cs="Arial"/>
              </w:rPr>
              <w:t>Adres e-mail</w:t>
            </w:r>
          </w:p>
        </w:tc>
        <w:tc>
          <w:tcPr>
            <w:tcW w:w="3426" w:type="pct"/>
            <w:vAlign w:val="center"/>
          </w:tcPr>
          <w:p w14:paraId="5335D53E" w14:textId="77777777" w:rsidR="0095206E" w:rsidRPr="00EF44FC" w:rsidRDefault="0095206E" w:rsidP="00BE1555">
            <w:pPr>
              <w:pStyle w:val="Bezodstpw"/>
              <w:rPr>
                <w:rFonts w:ascii="Arial" w:hAnsi="Arial" w:cs="Arial"/>
              </w:rPr>
            </w:pPr>
          </w:p>
        </w:tc>
      </w:tr>
      <w:tr w:rsidR="0095206E" w:rsidRPr="00EF44FC" w14:paraId="2D0CC5B8" w14:textId="77777777" w:rsidTr="00BE1555">
        <w:trPr>
          <w:trHeight w:val="397"/>
        </w:trPr>
        <w:tc>
          <w:tcPr>
            <w:tcW w:w="1574" w:type="pct"/>
            <w:vAlign w:val="center"/>
          </w:tcPr>
          <w:p w14:paraId="3A6A8DCD" w14:textId="0F2A042F" w:rsidR="0095206E" w:rsidRPr="00EF44FC" w:rsidRDefault="0095206E" w:rsidP="00BE1555">
            <w:pPr>
              <w:pStyle w:val="Bezodstpw"/>
              <w:rPr>
                <w:rFonts w:ascii="Arial" w:hAnsi="Arial" w:cs="Arial"/>
              </w:rPr>
            </w:pPr>
            <w:r w:rsidRPr="00EF44FC">
              <w:rPr>
                <w:rFonts w:ascii="Arial" w:hAnsi="Arial" w:cs="Arial"/>
              </w:rPr>
              <w:t>Tel</w:t>
            </w:r>
            <w:r w:rsidR="00A065A9" w:rsidRPr="00EF44FC">
              <w:rPr>
                <w:rFonts w:ascii="Arial" w:hAnsi="Arial" w:cs="Arial"/>
              </w:rPr>
              <w:t>efon</w:t>
            </w:r>
          </w:p>
        </w:tc>
        <w:tc>
          <w:tcPr>
            <w:tcW w:w="3426" w:type="pct"/>
            <w:vAlign w:val="center"/>
          </w:tcPr>
          <w:p w14:paraId="24CECFF6" w14:textId="77777777" w:rsidR="0095206E" w:rsidRPr="00EF44FC" w:rsidRDefault="0095206E" w:rsidP="00BE1555">
            <w:pPr>
              <w:pStyle w:val="Bezodstpw"/>
              <w:rPr>
                <w:rFonts w:ascii="Arial" w:hAnsi="Arial" w:cs="Arial"/>
              </w:rPr>
            </w:pPr>
          </w:p>
        </w:tc>
      </w:tr>
    </w:tbl>
    <w:p w14:paraId="3C7920BC" w14:textId="53A279C6" w:rsidR="0095206E" w:rsidRPr="00EF44FC" w:rsidRDefault="00EF44FC" w:rsidP="0095206E">
      <w:pPr>
        <w:pStyle w:val="Bezodstpw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lang w:val="de-DE"/>
        </w:rPr>
        <w:br/>
      </w:r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*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Zgodnie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z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przepisami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ustawy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z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dnia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10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maja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2018 r. o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ochronie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danych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osobowych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(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Dz.U. z 2019 r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. 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poz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. 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1781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 oraz z 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2026 r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. 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poz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. 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252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 i </w:t>
      </w:r>
      <w:r w:rsidR="0095206E" w:rsidRPr="00EF44FC">
        <w:rPr>
          <w:rStyle w:val="Uwydatnienie"/>
          <w:rFonts w:ascii="Arial" w:hAnsi="Arial" w:cs="Arial"/>
          <w:i w:val="0"/>
          <w:sz w:val="20"/>
          <w:szCs w:val="20"/>
        </w:rPr>
        <w:t>548</w:t>
      </w:r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)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wyrażam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zgodę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na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przetwarzanie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moich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danych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osobowych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przez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Regionalny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Ośrodek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Polityki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Społecznej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w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Zielonej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Górze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z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siedzibą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przy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al.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Niepodległości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36 (65-042 Zielona Góra) w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związku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z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realizacją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  <w:lang w:val="de-DE"/>
        </w:rPr>
        <w:t>konsultacji</w:t>
      </w:r>
      <w:proofErr w:type="spellEnd"/>
      <w:r w:rsidR="0095206E" w:rsidRPr="00EF44FC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="0095206E" w:rsidRPr="00EF44FC">
        <w:rPr>
          <w:rFonts w:ascii="Arial" w:hAnsi="Arial" w:cs="Arial"/>
          <w:i/>
          <w:sz w:val="20"/>
          <w:szCs w:val="20"/>
        </w:rPr>
        <w:t xml:space="preserve">projektu Regionalnego Planu Rozwoju Usług Społecznych i </w:t>
      </w:r>
      <w:proofErr w:type="spellStart"/>
      <w:r w:rsidR="0095206E" w:rsidRPr="00EF44FC">
        <w:rPr>
          <w:rFonts w:ascii="Arial" w:hAnsi="Arial" w:cs="Arial"/>
          <w:i/>
          <w:sz w:val="20"/>
          <w:szCs w:val="20"/>
        </w:rPr>
        <w:t>Deinstytucjonalizacji</w:t>
      </w:r>
      <w:proofErr w:type="spellEnd"/>
      <w:r w:rsidR="0095206E" w:rsidRPr="00EF44FC">
        <w:rPr>
          <w:rFonts w:ascii="Arial" w:hAnsi="Arial" w:cs="Arial"/>
          <w:i/>
          <w:sz w:val="20"/>
          <w:szCs w:val="20"/>
        </w:rPr>
        <w:t xml:space="preserve"> dla województwa lubuskiego na lata 2027-2030</w:t>
      </w:r>
      <w:r w:rsidRPr="00EF44FC">
        <w:rPr>
          <w:rFonts w:ascii="Arial" w:hAnsi="Arial" w:cs="Arial"/>
          <w:i/>
          <w:sz w:val="20"/>
          <w:szCs w:val="20"/>
        </w:rPr>
        <w:t>.</w:t>
      </w:r>
    </w:p>
    <w:p w14:paraId="0DE9A3E4" w14:textId="77777777" w:rsidR="0095206E" w:rsidRPr="00EF44FC" w:rsidRDefault="0095206E" w:rsidP="0095206E">
      <w:pPr>
        <w:spacing w:after="0" w:line="240" w:lineRule="auto"/>
        <w:jc w:val="both"/>
        <w:rPr>
          <w:rFonts w:ascii="Arial" w:hAnsi="Arial" w:cs="Arial"/>
          <w:i/>
          <w:lang w:val="de-DE"/>
        </w:rPr>
      </w:pPr>
    </w:p>
    <w:p w14:paraId="57412244" w14:textId="77777777" w:rsidR="0095206E" w:rsidRPr="00EF44FC" w:rsidRDefault="0095206E" w:rsidP="0095206E">
      <w:pPr>
        <w:spacing w:before="60" w:after="60"/>
        <w:rPr>
          <w:rFonts w:ascii="Arial" w:hAnsi="Arial" w:cs="Arial"/>
          <w:b/>
        </w:rPr>
      </w:pPr>
      <w:r w:rsidRPr="00EF44FC">
        <w:rPr>
          <w:rFonts w:ascii="Arial" w:hAnsi="Arial" w:cs="Arial"/>
          <w:b/>
        </w:rPr>
        <w:t>2. Zgłaszane uwagi, propozycje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8"/>
        <w:gridCol w:w="2282"/>
        <w:gridCol w:w="1986"/>
        <w:gridCol w:w="2410"/>
        <w:gridCol w:w="1984"/>
        <w:gridCol w:w="4358"/>
      </w:tblGrid>
      <w:tr w:rsidR="00EF44FC" w:rsidRPr="00EF44FC" w14:paraId="03B3893F" w14:textId="77777777" w:rsidTr="0078193D">
        <w:trPr>
          <w:trHeight w:val="994"/>
        </w:trPr>
        <w:tc>
          <w:tcPr>
            <w:tcW w:w="202" w:type="pct"/>
            <w:shd w:val="clear" w:color="auto" w:fill="E6E6E6"/>
            <w:vAlign w:val="center"/>
          </w:tcPr>
          <w:p w14:paraId="78CC6CA2" w14:textId="77777777" w:rsidR="0095206E" w:rsidRPr="00EF44FC" w:rsidRDefault="0095206E" w:rsidP="00BE1555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EF44FC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841" w:type="pct"/>
            <w:shd w:val="clear" w:color="auto" w:fill="E6E6E6"/>
            <w:vAlign w:val="center"/>
          </w:tcPr>
          <w:p w14:paraId="55706C33" w14:textId="3452907F" w:rsidR="0095206E" w:rsidRPr="00EF44FC" w:rsidRDefault="00A065A9" w:rsidP="00BE1555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EF44FC">
              <w:rPr>
                <w:rFonts w:ascii="Arial" w:hAnsi="Arial" w:cs="Arial"/>
                <w:b/>
                <w:bCs/>
              </w:rPr>
              <w:t>Wskazanie miejsca w dokumencie</w:t>
            </w:r>
            <w:r w:rsidR="0095206E" w:rsidRPr="00EF44FC">
              <w:rPr>
                <w:rFonts w:ascii="Arial" w:hAnsi="Arial" w:cs="Arial"/>
                <w:b/>
                <w:bCs/>
              </w:rPr>
              <w:t xml:space="preserve"> (tytuł rozdziału</w:t>
            </w:r>
            <w:r w:rsidRPr="00EF44FC">
              <w:rPr>
                <w:rFonts w:ascii="Arial" w:hAnsi="Arial" w:cs="Arial"/>
                <w:b/>
                <w:bCs/>
              </w:rPr>
              <w:t>, numer strony</w:t>
            </w:r>
            <w:r w:rsidR="0095206E" w:rsidRPr="00EF44FC">
              <w:rPr>
                <w:rFonts w:ascii="Arial" w:hAnsi="Arial" w:cs="Arial"/>
                <w:b/>
                <w:bCs/>
              </w:rPr>
              <w:t>)</w:t>
            </w:r>
            <w:r w:rsidRPr="00EF44FC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32" w:type="pct"/>
            <w:shd w:val="clear" w:color="auto" w:fill="E6E6E6"/>
            <w:vAlign w:val="center"/>
          </w:tcPr>
          <w:p w14:paraId="54F3C95A" w14:textId="43A78096" w:rsidR="0095206E" w:rsidRPr="00EF44FC" w:rsidRDefault="00A065A9" w:rsidP="00BE1555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EF44FC">
              <w:rPr>
                <w:rFonts w:ascii="Arial" w:hAnsi="Arial" w:cs="Arial"/>
                <w:b/>
                <w:bCs/>
              </w:rPr>
              <w:t>Aktualny zapis</w:t>
            </w:r>
          </w:p>
        </w:tc>
        <w:tc>
          <w:tcPr>
            <w:tcW w:w="888" w:type="pct"/>
            <w:shd w:val="clear" w:color="auto" w:fill="E6E6E6"/>
            <w:vAlign w:val="center"/>
          </w:tcPr>
          <w:p w14:paraId="27805FF5" w14:textId="58050D64" w:rsidR="0095206E" w:rsidRPr="00EF44FC" w:rsidRDefault="00A065A9" w:rsidP="00BE1555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EF44FC">
              <w:rPr>
                <w:rFonts w:ascii="Arial" w:hAnsi="Arial" w:cs="Arial"/>
                <w:b/>
                <w:bCs/>
              </w:rPr>
              <w:t>Proponowane zmiany</w:t>
            </w:r>
          </w:p>
        </w:tc>
        <w:tc>
          <w:tcPr>
            <w:tcW w:w="731" w:type="pct"/>
            <w:shd w:val="clear" w:color="auto" w:fill="E6E6E6"/>
            <w:vAlign w:val="center"/>
          </w:tcPr>
          <w:p w14:paraId="02EE00D1" w14:textId="665DB92D" w:rsidR="0095206E" w:rsidRPr="00EF44FC" w:rsidRDefault="0095206E" w:rsidP="00BE1555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EF44FC">
              <w:rPr>
                <w:rFonts w:ascii="Arial" w:hAnsi="Arial" w:cs="Arial"/>
                <w:b/>
                <w:bCs/>
              </w:rPr>
              <w:t>Uzasadnienie uwagi/ propozycji</w:t>
            </w:r>
          </w:p>
        </w:tc>
        <w:tc>
          <w:tcPr>
            <w:tcW w:w="1606" w:type="pct"/>
            <w:shd w:val="clear" w:color="auto" w:fill="E6E6E6"/>
            <w:vAlign w:val="center"/>
          </w:tcPr>
          <w:p w14:paraId="3EAD70FD" w14:textId="77777777" w:rsidR="0095206E" w:rsidRDefault="0095206E" w:rsidP="00C04DAC">
            <w:pPr>
              <w:pStyle w:val="Bezodstpw"/>
              <w:jc w:val="center"/>
              <w:rPr>
                <w:rFonts w:ascii="Arial" w:hAnsi="Arial" w:cs="Arial"/>
                <w:b/>
                <w:bCs/>
              </w:rPr>
            </w:pPr>
            <w:r w:rsidRPr="00EF44FC">
              <w:rPr>
                <w:rFonts w:ascii="Arial" w:hAnsi="Arial" w:cs="Arial"/>
                <w:b/>
                <w:bCs/>
              </w:rPr>
              <w:t>Źródło finansowania</w:t>
            </w:r>
            <w:r w:rsidR="00EF44FC" w:rsidRPr="00EF44FC"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  <w:p w14:paraId="7FA1F7FC" w14:textId="15AF2206" w:rsidR="00C04DAC" w:rsidRPr="00C04DAC" w:rsidRDefault="0078193D" w:rsidP="00C04DAC">
            <w:pPr>
              <w:pStyle w:val="Bezodstpw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C04DAC" w:rsidRPr="00C04DAC">
              <w:rPr>
                <w:rFonts w:ascii="Arial" w:hAnsi="Arial" w:cs="Arial"/>
                <w:sz w:val="20"/>
                <w:szCs w:val="20"/>
              </w:rPr>
              <w:t>wypełnić wyłącznie w przypadku uwag/propozycji dotyczących nowych lub zmienianych zadań i działań wymagających wskazania źródła finansowania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A065A9" w:rsidRPr="00EF44FC" w14:paraId="523BD3CF" w14:textId="2C5C4874" w:rsidTr="0078193D">
        <w:trPr>
          <w:trHeight w:val="354"/>
        </w:trPr>
        <w:tc>
          <w:tcPr>
            <w:tcW w:w="202" w:type="pct"/>
            <w:vAlign w:val="center"/>
          </w:tcPr>
          <w:p w14:paraId="19A4E252" w14:textId="77777777" w:rsidR="00A065A9" w:rsidRPr="00EF44FC" w:rsidRDefault="00A065A9" w:rsidP="00EF44FC">
            <w:pPr>
              <w:jc w:val="center"/>
              <w:rPr>
                <w:rFonts w:ascii="Arial" w:hAnsi="Arial" w:cs="Arial"/>
              </w:rPr>
            </w:pPr>
            <w:r w:rsidRPr="00EF44FC">
              <w:rPr>
                <w:rFonts w:ascii="Arial" w:hAnsi="Arial" w:cs="Arial"/>
              </w:rPr>
              <w:t>1.</w:t>
            </w:r>
          </w:p>
        </w:tc>
        <w:tc>
          <w:tcPr>
            <w:tcW w:w="841" w:type="pct"/>
            <w:vAlign w:val="center"/>
          </w:tcPr>
          <w:p w14:paraId="658B329D" w14:textId="77777777" w:rsidR="00A065A9" w:rsidRPr="00EF44FC" w:rsidRDefault="00A065A9" w:rsidP="00BE1555">
            <w:pPr>
              <w:rPr>
                <w:rFonts w:ascii="Arial" w:hAnsi="Arial" w:cs="Arial"/>
              </w:rPr>
            </w:pPr>
          </w:p>
        </w:tc>
        <w:tc>
          <w:tcPr>
            <w:tcW w:w="732" w:type="pct"/>
            <w:vAlign w:val="center"/>
          </w:tcPr>
          <w:p w14:paraId="28218E2C" w14:textId="77777777" w:rsidR="00A065A9" w:rsidRPr="00EF44FC" w:rsidRDefault="00A065A9" w:rsidP="00BE1555">
            <w:pPr>
              <w:rPr>
                <w:rFonts w:ascii="Arial" w:hAnsi="Arial" w:cs="Arial"/>
              </w:rPr>
            </w:pPr>
          </w:p>
        </w:tc>
        <w:tc>
          <w:tcPr>
            <w:tcW w:w="888" w:type="pct"/>
            <w:vAlign w:val="center"/>
          </w:tcPr>
          <w:p w14:paraId="2A57FF5C" w14:textId="77777777" w:rsidR="00A065A9" w:rsidRPr="00EF44FC" w:rsidRDefault="00A065A9" w:rsidP="00BE1555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Align w:val="center"/>
          </w:tcPr>
          <w:p w14:paraId="5B11BAE5" w14:textId="77777777" w:rsidR="00A065A9" w:rsidRPr="00EF44FC" w:rsidRDefault="00A065A9" w:rsidP="00BE155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06" w:type="pct"/>
            <w:vAlign w:val="center"/>
          </w:tcPr>
          <w:p w14:paraId="6B544927" w14:textId="77777777" w:rsidR="00A065A9" w:rsidRPr="00EF44FC" w:rsidRDefault="00A065A9" w:rsidP="00BE1555">
            <w:pPr>
              <w:jc w:val="both"/>
              <w:rPr>
                <w:rFonts w:ascii="Arial" w:hAnsi="Arial" w:cs="Arial"/>
              </w:rPr>
            </w:pPr>
          </w:p>
        </w:tc>
      </w:tr>
      <w:tr w:rsidR="00EF44FC" w:rsidRPr="00EF44FC" w14:paraId="6BAA0AB0" w14:textId="77777777" w:rsidTr="0078193D">
        <w:trPr>
          <w:trHeight w:val="418"/>
        </w:trPr>
        <w:tc>
          <w:tcPr>
            <w:tcW w:w="202" w:type="pct"/>
            <w:vAlign w:val="center"/>
          </w:tcPr>
          <w:p w14:paraId="55C6E6C3" w14:textId="5786FC34" w:rsidR="00EF44FC" w:rsidRPr="00EF44FC" w:rsidRDefault="00EF44FC" w:rsidP="00EF44FC">
            <w:pPr>
              <w:jc w:val="center"/>
              <w:rPr>
                <w:rFonts w:ascii="Arial" w:hAnsi="Arial" w:cs="Arial"/>
              </w:rPr>
            </w:pPr>
            <w:r w:rsidRPr="00EF44FC">
              <w:rPr>
                <w:rFonts w:ascii="Arial" w:hAnsi="Arial" w:cs="Arial"/>
              </w:rPr>
              <w:t>2.</w:t>
            </w:r>
          </w:p>
        </w:tc>
        <w:tc>
          <w:tcPr>
            <w:tcW w:w="841" w:type="pct"/>
            <w:vAlign w:val="center"/>
          </w:tcPr>
          <w:p w14:paraId="4A8F9EBB" w14:textId="77777777" w:rsidR="00EF44FC" w:rsidRPr="00EF44FC" w:rsidRDefault="00EF44FC" w:rsidP="00BE1555">
            <w:pPr>
              <w:rPr>
                <w:rFonts w:ascii="Arial" w:hAnsi="Arial" w:cs="Arial"/>
              </w:rPr>
            </w:pPr>
          </w:p>
        </w:tc>
        <w:tc>
          <w:tcPr>
            <w:tcW w:w="732" w:type="pct"/>
            <w:vAlign w:val="center"/>
          </w:tcPr>
          <w:p w14:paraId="02C94840" w14:textId="77777777" w:rsidR="00EF44FC" w:rsidRPr="00EF44FC" w:rsidRDefault="00EF44FC" w:rsidP="00BE1555">
            <w:pPr>
              <w:rPr>
                <w:rFonts w:ascii="Arial" w:hAnsi="Arial" w:cs="Arial"/>
              </w:rPr>
            </w:pPr>
          </w:p>
        </w:tc>
        <w:tc>
          <w:tcPr>
            <w:tcW w:w="888" w:type="pct"/>
            <w:vAlign w:val="center"/>
          </w:tcPr>
          <w:p w14:paraId="7EE56A55" w14:textId="77777777" w:rsidR="00EF44FC" w:rsidRPr="00EF44FC" w:rsidRDefault="00EF44FC" w:rsidP="00BE1555">
            <w:pPr>
              <w:rPr>
                <w:rFonts w:ascii="Arial" w:hAnsi="Arial" w:cs="Arial"/>
              </w:rPr>
            </w:pPr>
          </w:p>
        </w:tc>
        <w:tc>
          <w:tcPr>
            <w:tcW w:w="731" w:type="pct"/>
            <w:vAlign w:val="center"/>
          </w:tcPr>
          <w:p w14:paraId="422D29BB" w14:textId="77777777" w:rsidR="00EF44FC" w:rsidRPr="00EF44FC" w:rsidRDefault="00EF44FC" w:rsidP="00BE155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606" w:type="pct"/>
            <w:vAlign w:val="center"/>
          </w:tcPr>
          <w:p w14:paraId="59A6B63C" w14:textId="77777777" w:rsidR="00EF44FC" w:rsidRPr="00EF44FC" w:rsidRDefault="00EF44FC" w:rsidP="00BE1555">
            <w:pPr>
              <w:jc w:val="both"/>
              <w:rPr>
                <w:rFonts w:ascii="Arial" w:hAnsi="Arial" w:cs="Arial"/>
              </w:rPr>
            </w:pPr>
          </w:p>
        </w:tc>
      </w:tr>
    </w:tbl>
    <w:p w14:paraId="01F58A2D" w14:textId="488FB338" w:rsidR="00A065A9" w:rsidRPr="00EF44FC" w:rsidRDefault="00EF44FC" w:rsidP="00EF44FC">
      <w:pPr>
        <w:spacing w:before="240"/>
        <w:jc w:val="both"/>
        <w:rPr>
          <w:rFonts w:ascii="Arial" w:hAnsi="Arial" w:cs="Arial"/>
          <w:b/>
          <w:bCs/>
        </w:rPr>
      </w:pPr>
      <w:r w:rsidRPr="00EF44FC">
        <w:rPr>
          <w:rFonts w:ascii="Arial" w:hAnsi="Arial" w:cs="Arial"/>
          <w:b/>
          <w:bCs/>
        </w:rPr>
        <w:t xml:space="preserve">Formularz w wersji elektronicznej prosimy odesłać na adres: </w:t>
      </w:r>
      <w:hyperlink r:id="rId8" w:history="1">
        <w:r w:rsidRPr="00EF44FC">
          <w:rPr>
            <w:rStyle w:val="Hipercze"/>
            <w:rFonts w:ascii="Arial" w:hAnsi="Arial" w:cs="Arial"/>
            <w:b/>
            <w:bCs/>
          </w:rPr>
          <w:t>sekretariat@rops.lubuskie.pl</w:t>
        </w:r>
      </w:hyperlink>
      <w:r w:rsidRPr="00EF44FC">
        <w:rPr>
          <w:rFonts w:ascii="Arial" w:hAnsi="Arial" w:cs="Arial"/>
          <w:b/>
          <w:bCs/>
        </w:rPr>
        <w:t xml:space="preserve"> </w:t>
      </w:r>
      <w:r w:rsidR="00A065A9" w:rsidRPr="00EF44FC">
        <w:rPr>
          <w:rFonts w:ascii="Arial" w:hAnsi="Arial" w:cs="Arial"/>
          <w:b/>
          <w:bCs/>
        </w:rPr>
        <w:t xml:space="preserve">do dnia 7 września 2026 r. </w:t>
      </w:r>
    </w:p>
    <w:sectPr w:rsidR="00A065A9" w:rsidRPr="00EF44FC" w:rsidSect="00EF44FC">
      <w:headerReference w:type="default" r:id="rId9"/>
      <w:footerReference w:type="default" r:id="rId10"/>
      <w:pgSz w:w="16838" w:h="11906" w:orient="landscape"/>
      <w:pgMar w:top="1417" w:right="1843" w:bottom="1134" w:left="1417" w:header="56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0C04E" w14:textId="77777777" w:rsidR="00F51820" w:rsidRDefault="00F51820" w:rsidP="006A1852">
      <w:pPr>
        <w:spacing w:after="0" w:line="240" w:lineRule="auto"/>
      </w:pPr>
      <w:r>
        <w:separator/>
      </w:r>
    </w:p>
  </w:endnote>
  <w:endnote w:type="continuationSeparator" w:id="0">
    <w:p w14:paraId="5267818A" w14:textId="77777777" w:rsidR="00F51820" w:rsidRDefault="00F51820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ED89" w14:textId="63C600B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3E177EEC" wp14:editId="58A4F977">
          <wp:simplePos x="0" y="0"/>
          <wp:positionH relativeFrom="margin">
            <wp:align>center</wp:align>
          </wp:positionH>
          <wp:positionV relativeFrom="paragraph">
            <wp:posOffset>-611195</wp:posOffset>
          </wp:positionV>
          <wp:extent cx="5760720" cy="786765"/>
          <wp:effectExtent l="0" t="0" r="0" b="0"/>
          <wp:wrapTight wrapText="bothSides">
            <wp:wrapPolygon edited="0">
              <wp:start x="0" y="0"/>
              <wp:lineTo x="0" y="20920"/>
              <wp:lineTo x="21500" y="20920"/>
              <wp:lineTo x="21500" y="0"/>
              <wp:lineTo x="0" y="0"/>
            </wp:wrapPolygon>
          </wp:wrapTight>
          <wp:docPr id="36" name="Obraz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533D1" w14:textId="77777777" w:rsidR="00F51820" w:rsidRDefault="00F51820" w:rsidP="006A1852">
      <w:pPr>
        <w:spacing w:after="0" w:line="240" w:lineRule="auto"/>
      </w:pPr>
      <w:r>
        <w:separator/>
      </w:r>
    </w:p>
  </w:footnote>
  <w:footnote w:type="continuationSeparator" w:id="0">
    <w:p w14:paraId="21A280B2" w14:textId="77777777" w:rsidR="00F51820" w:rsidRDefault="00F51820" w:rsidP="006A1852">
      <w:pPr>
        <w:spacing w:after="0" w:line="240" w:lineRule="auto"/>
      </w:pPr>
      <w:r>
        <w:continuationSeparator/>
      </w:r>
    </w:p>
  </w:footnote>
  <w:footnote w:id="1">
    <w:p w14:paraId="6D203925" w14:textId="77777777" w:rsidR="00EF44FC" w:rsidRDefault="00EF44FC" w:rsidP="00EF44FC">
      <w:pPr>
        <w:spacing w:after="0"/>
      </w:pPr>
      <w:r>
        <w:rPr>
          <w:rStyle w:val="Odwoanieprzypisudolnego"/>
        </w:rPr>
        <w:footnoteRef/>
      </w:r>
      <w:r>
        <w:t xml:space="preserve"> Należy wskazać źródło finansowania zadania lub działania, którego dotyczy uwaga/propozycja. Każde zadanie lub działanie ujęte w Planie musi mieć określone źródło finansowania. Uwagi/propozycje dla których nie zostanie wskazane źródło finansowania, nie będą mogły zostać uwzględnione w Planie.</w:t>
      </w:r>
    </w:p>
    <w:p w14:paraId="4EC2BA5C" w14:textId="083D375B" w:rsidR="00EF44FC" w:rsidRDefault="00EF44F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C7E8" w14:textId="41356940" w:rsidR="006A1852" w:rsidRDefault="00EF44FC">
    <w:pPr>
      <w:pStyle w:val="Nagwek"/>
    </w:pPr>
    <w:r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60288" behindDoc="0" locked="0" layoutInCell="1" allowOverlap="1" wp14:anchorId="1F2E90D2" wp14:editId="7EA3D09B">
          <wp:simplePos x="0" y="0"/>
          <wp:positionH relativeFrom="margin">
            <wp:posOffset>-73690</wp:posOffset>
          </wp:positionH>
          <wp:positionV relativeFrom="paragraph">
            <wp:posOffset>-51405</wp:posOffset>
          </wp:positionV>
          <wp:extent cx="1630697" cy="491319"/>
          <wp:effectExtent l="0" t="0" r="7620" b="4445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0A9" w:rsidRPr="00DA7EEE">
      <w:rPr>
        <w:rFonts w:cstheme="minorHAnsi"/>
        <w:noProof/>
        <w:sz w:val="24"/>
        <w:szCs w:val="24"/>
        <w:lang w:eastAsia="pl-PL"/>
      </w:rPr>
      <w:drawing>
        <wp:anchor distT="0" distB="0" distL="114935" distR="114935" simplePos="0" relativeHeight="251659264" behindDoc="0" locked="0" layoutInCell="1" allowOverlap="1" wp14:anchorId="1DA1DC52" wp14:editId="1ED39A3C">
          <wp:simplePos x="0" y="0"/>
          <wp:positionH relativeFrom="margin">
            <wp:align>right</wp:align>
          </wp:positionH>
          <wp:positionV relativeFrom="paragraph">
            <wp:posOffset>-15240</wp:posOffset>
          </wp:positionV>
          <wp:extent cx="1454150" cy="537845"/>
          <wp:effectExtent l="0" t="0" r="0" b="0"/>
          <wp:wrapNone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0A9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0D8CE39D" wp14:editId="1A1FB75E">
          <wp:simplePos x="0" y="0"/>
          <wp:positionH relativeFrom="margin">
            <wp:align>center</wp:align>
          </wp:positionH>
          <wp:positionV relativeFrom="page">
            <wp:posOffset>333375</wp:posOffset>
          </wp:positionV>
          <wp:extent cx="1466850" cy="733425"/>
          <wp:effectExtent l="0" t="0" r="0" b="0"/>
          <wp:wrapTight wrapText="bothSides">
            <wp:wrapPolygon edited="0">
              <wp:start x="7574" y="1683"/>
              <wp:lineTo x="2805" y="6171"/>
              <wp:lineTo x="2525" y="11782"/>
              <wp:lineTo x="3927" y="11782"/>
              <wp:lineTo x="3927" y="14587"/>
              <wp:lineTo x="5891" y="17953"/>
              <wp:lineTo x="7855" y="19075"/>
              <wp:lineTo x="13465" y="19075"/>
              <wp:lineTo x="18514" y="12904"/>
              <wp:lineTo x="19075" y="7855"/>
              <wp:lineTo x="16831" y="3927"/>
              <wp:lineTo x="12904" y="1683"/>
              <wp:lineTo x="7574" y="1683"/>
            </wp:wrapPolygon>
          </wp:wrapTight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41035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BBCE51A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C"/>
    <w:multiLevelType w:val="multilevel"/>
    <w:tmpl w:val="ADD8E606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multilevel"/>
    <w:tmpl w:val="00000010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8"/>
    <w:multiLevelType w:val="multilevel"/>
    <w:tmpl w:val="52B08B86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B83648"/>
    <w:multiLevelType w:val="hybridMultilevel"/>
    <w:tmpl w:val="368E6A4C"/>
    <w:lvl w:ilvl="0" w:tplc="0415000F">
      <w:start w:val="1"/>
      <w:numFmt w:val="decimal"/>
      <w:lvlText w:val="%1."/>
      <w:lvlJc w:val="left"/>
      <w:pPr>
        <w:ind w:left="791" w:hanging="36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abstractNum w:abstractNumId="8" w15:restartNumberingAfterBreak="0">
    <w:nsid w:val="07C84531"/>
    <w:multiLevelType w:val="multilevel"/>
    <w:tmpl w:val="78B4F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1A169B"/>
    <w:multiLevelType w:val="hybridMultilevel"/>
    <w:tmpl w:val="E3C6AC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4B2C34"/>
    <w:multiLevelType w:val="multilevel"/>
    <w:tmpl w:val="E7683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CF06EC"/>
    <w:multiLevelType w:val="hybridMultilevel"/>
    <w:tmpl w:val="426A68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44328"/>
    <w:multiLevelType w:val="hybridMultilevel"/>
    <w:tmpl w:val="1924B9AC"/>
    <w:lvl w:ilvl="0" w:tplc="DA940A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51535F"/>
    <w:multiLevelType w:val="hybridMultilevel"/>
    <w:tmpl w:val="42F8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47DBD"/>
    <w:multiLevelType w:val="multilevel"/>
    <w:tmpl w:val="2A2A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5F394D"/>
    <w:multiLevelType w:val="hybridMultilevel"/>
    <w:tmpl w:val="0E541A7C"/>
    <w:lvl w:ilvl="0" w:tplc="77963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04E78"/>
    <w:multiLevelType w:val="multilevel"/>
    <w:tmpl w:val="4720F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CB1264"/>
    <w:multiLevelType w:val="multilevel"/>
    <w:tmpl w:val="10E453DC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902056"/>
    <w:multiLevelType w:val="multilevel"/>
    <w:tmpl w:val="99FE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B509D9"/>
    <w:multiLevelType w:val="hybridMultilevel"/>
    <w:tmpl w:val="FBA6C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10"/>
  </w:num>
  <w:num w:numId="12">
    <w:abstractNumId w:val="18"/>
  </w:num>
  <w:num w:numId="13">
    <w:abstractNumId w:val="16"/>
  </w:num>
  <w:num w:numId="14">
    <w:abstractNumId w:val="8"/>
  </w:num>
  <w:num w:numId="1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233F0"/>
    <w:rsid w:val="00036091"/>
    <w:rsid w:val="0004139D"/>
    <w:rsid w:val="00042716"/>
    <w:rsid w:val="00046417"/>
    <w:rsid w:val="000600A8"/>
    <w:rsid w:val="00060FA6"/>
    <w:rsid w:val="00071FA5"/>
    <w:rsid w:val="000B49DA"/>
    <w:rsid w:val="000C0528"/>
    <w:rsid w:val="000C78DE"/>
    <w:rsid w:val="000D43C7"/>
    <w:rsid w:val="000F5676"/>
    <w:rsid w:val="00104603"/>
    <w:rsid w:val="001069DA"/>
    <w:rsid w:val="00112455"/>
    <w:rsid w:val="00124514"/>
    <w:rsid w:val="00125F40"/>
    <w:rsid w:val="001330A9"/>
    <w:rsid w:val="0013374E"/>
    <w:rsid w:val="0015503B"/>
    <w:rsid w:val="00167999"/>
    <w:rsid w:val="00171D93"/>
    <w:rsid w:val="00174345"/>
    <w:rsid w:val="00175DEB"/>
    <w:rsid w:val="001848F5"/>
    <w:rsid w:val="001A1BF8"/>
    <w:rsid w:val="001B3C56"/>
    <w:rsid w:val="001B4508"/>
    <w:rsid w:val="001C08EC"/>
    <w:rsid w:val="001D3B57"/>
    <w:rsid w:val="001E0EB2"/>
    <w:rsid w:val="001F4481"/>
    <w:rsid w:val="0020228B"/>
    <w:rsid w:val="00264596"/>
    <w:rsid w:val="002726FC"/>
    <w:rsid w:val="00282701"/>
    <w:rsid w:val="002B5D3E"/>
    <w:rsid w:val="002E5A1E"/>
    <w:rsid w:val="002E5D66"/>
    <w:rsid w:val="00305639"/>
    <w:rsid w:val="00317EB0"/>
    <w:rsid w:val="00343D23"/>
    <w:rsid w:val="00367746"/>
    <w:rsid w:val="0039041E"/>
    <w:rsid w:val="003A6BD3"/>
    <w:rsid w:val="003B4FCB"/>
    <w:rsid w:val="003B6F39"/>
    <w:rsid w:val="003C16D4"/>
    <w:rsid w:val="003E6377"/>
    <w:rsid w:val="00422291"/>
    <w:rsid w:val="00437922"/>
    <w:rsid w:val="00444413"/>
    <w:rsid w:val="00445F12"/>
    <w:rsid w:val="00461C04"/>
    <w:rsid w:val="004B2DEE"/>
    <w:rsid w:val="004C2294"/>
    <w:rsid w:val="004C2660"/>
    <w:rsid w:val="004C6E22"/>
    <w:rsid w:val="004E280E"/>
    <w:rsid w:val="004E42D8"/>
    <w:rsid w:val="004E49A5"/>
    <w:rsid w:val="00504222"/>
    <w:rsid w:val="00536957"/>
    <w:rsid w:val="005551D8"/>
    <w:rsid w:val="00557B04"/>
    <w:rsid w:val="00573B45"/>
    <w:rsid w:val="00574081"/>
    <w:rsid w:val="005862FE"/>
    <w:rsid w:val="00587B95"/>
    <w:rsid w:val="00591B76"/>
    <w:rsid w:val="00593D84"/>
    <w:rsid w:val="005A0EDE"/>
    <w:rsid w:val="005B43FB"/>
    <w:rsid w:val="005D03AD"/>
    <w:rsid w:val="005D03ED"/>
    <w:rsid w:val="005F6710"/>
    <w:rsid w:val="006226A7"/>
    <w:rsid w:val="006241E1"/>
    <w:rsid w:val="006623A5"/>
    <w:rsid w:val="00671909"/>
    <w:rsid w:val="00672A83"/>
    <w:rsid w:val="006A1852"/>
    <w:rsid w:val="006A21FC"/>
    <w:rsid w:val="006C6EF1"/>
    <w:rsid w:val="006E157C"/>
    <w:rsid w:val="006F4685"/>
    <w:rsid w:val="006F7592"/>
    <w:rsid w:val="007074BB"/>
    <w:rsid w:val="00712E22"/>
    <w:rsid w:val="00733295"/>
    <w:rsid w:val="00734E57"/>
    <w:rsid w:val="007420A5"/>
    <w:rsid w:val="00743E18"/>
    <w:rsid w:val="00745057"/>
    <w:rsid w:val="0074723C"/>
    <w:rsid w:val="007574E8"/>
    <w:rsid w:val="007644FE"/>
    <w:rsid w:val="0077473E"/>
    <w:rsid w:val="007756E6"/>
    <w:rsid w:val="0078193D"/>
    <w:rsid w:val="007A0478"/>
    <w:rsid w:val="007B38F2"/>
    <w:rsid w:val="007E0519"/>
    <w:rsid w:val="007E2178"/>
    <w:rsid w:val="007E5974"/>
    <w:rsid w:val="007F3EF5"/>
    <w:rsid w:val="00801711"/>
    <w:rsid w:val="00821074"/>
    <w:rsid w:val="0082563B"/>
    <w:rsid w:val="00825F75"/>
    <w:rsid w:val="00837C3F"/>
    <w:rsid w:val="0086129E"/>
    <w:rsid w:val="00881D7A"/>
    <w:rsid w:val="00887687"/>
    <w:rsid w:val="008A4BCA"/>
    <w:rsid w:val="008D67FA"/>
    <w:rsid w:val="008E315A"/>
    <w:rsid w:val="008E6B48"/>
    <w:rsid w:val="008F235B"/>
    <w:rsid w:val="0094103A"/>
    <w:rsid w:val="00951028"/>
    <w:rsid w:val="0095206E"/>
    <w:rsid w:val="009740E7"/>
    <w:rsid w:val="00977A31"/>
    <w:rsid w:val="00981E83"/>
    <w:rsid w:val="009A0049"/>
    <w:rsid w:val="009A46B9"/>
    <w:rsid w:val="009B59B7"/>
    <w:rsid w:val="009C26A1"/>
    <w:rsid w:val="009C5A75"/>
    <w:rsid w:val="009D7BC6"/>
    <w:rsid w:val="009F4387"/>
    <w:rsid w:val="00A065A9"/>
    <w:rsid w:val="00A116F8"/>
    <w:rsid w:val="00A2686E"/>
    <w:rsid w:val="00A333B0"/>
    <w:rsid w:val="00A42F7D"/>
    <w:rsid w:val="00A47855"/>
    <w:rsid w:val="00A72061"/>
    <w:rsid w:val="00A817A5"/>
    <w:rsid w:val="00AA2F0A"/>
    <w:rsid w:val="00AF1A0A"/>
    <w:rsid w:val="00AF7899"/>
    <w:rsid w:val="00B04782"/>
    <w:rsid w:val="00B36C4F"/>
    <w:rsid w:val="00B400BF"/>
    <w:rsid w:val="00B44563"/>
    <w:rsid w:val="00B449B6"/>
    <w:rsid w:val="00B5112F"/>
    <w:rsid w:val="00B77424"/>
    <w:rsid w:val="00BA61B6"/>
    <w:rsid w:val="00BB18C0"/>
    <w:rsid w:val="00BC2A93"/>
    <w:rsid w:val="00BC7078"/>
    <w:rsid w:val="00BD2B11"/>
    <w:rsid w:val="00BF5806"/>
    <w:rsid w:val="00C04DAC"/>
    <w:rsid w:val="00C22F37"/>
    <w:rsid w:val="00C50ECF"/>
    <w:rsid w:val="00C62365"/>
    <w:rsid w:val="00C705D8"/>
    <w:rsid w:val="00C7070B"/>
    <w:rsid w:val="00C72813"/>
    <w:rsid w:val="00C74911"/>
    <w:rsid w:val="00CA70BD"/>
    <w:rsid w:val="00CB5256"/>
    <w:rsid w:val="00CC1618"/>
    <w:rsid w:val="00CC386C"/>
    <w:rsid w:val="00CE04E5"/>
    <w:rsid w:val="00CF56AB"/>
    <w:rsid w:val="00D16B7B"/>
    <w:rsid w:val="00D207F1"/>
    <w:rsid w:val="00D213E1"/>
    <w:rsid w:val="00D24417"/>
    <w:rsid w:val="00D67624"/>
    <w:rsid w:val="00D705D2"/>
    <w:rsid w:val="00DA2033"/>
    <w:rsid w:val="00DE5731"/>
    <w:rsid w:val="00DE593E"/>
    <w:rsid w:val="00DE7DC6"/>
    <w:rsid w:val="00E05A1D"/>
    <w:rsid w:val="00E2087B"/>
    <w:rsid w:val="00E23143"/>
    <w:rsid w:val="00E30470"/>
    <w:rsid w:val="00E33DB7"/>
    <w:rsid w:val="00E3552E"/>
    <w:rsid w:val="00E40322"/>
    <w:rsid w:val="00E528A0"/>
    <w:rsid w:val="00E805DF"/>
    <w:rsid w:val="00E80C0E"/>
    <w:rsid w:val="00E9116F"/>
    <w:rsid w:val="00EA19F1"/>
    <w:rsid w:val="00EA1FEB"/>
    <w:rsid w:val="00EA2C15"/>
    <w:rsid w:val="00EA3B63"/>
    <w:rsid w:val="00EB76C1"/>
    <w:rsid w:val="00ED5557"/>
    <w:rsid w:val="00EE51E7"/>
    <w:rsid w:val="00EF44FC"/>
    <w:rsid w:val="00F0253A"/>
    <w:rsid w:val="00F3154F"/>
    <w:rsid w:val="00F3644B"/>
    <w:rsid w:val="00F51820"/>
    <w:rsid w:val="00F61F73"/>
    <w:rsid w:val="00F91197"/>
    <w:rsid w:val="00F93B4C"/>
    <w:rsid w:val="00F95B39"/>
    <w:rsid w:val="00FB50B7"/>
    <w:rsid w:val="00FC0E19"/>
    <w:rsid w:val="00FD22AF"/>
    <w:rsid w:val="00FD2A13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6D0EB"/>
  <w15:docId w15:val="{BC21F4E4-0E04-4C0E-A1E2-C05A601F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03A"/>
    <w:rPr>
      <w:rFonts w:ascii="Tahoma" w:eastAsia="SimSun" w:hAnsi="Tahoma" w:cs="Tahoma"/>
      <w:sz w:val="16"/>
      <w:szCs w:val="16"/>
      <w:lang w:eastAsia="zh-CN"/>
      <w14:ligatures w14:val="none"/>
    </w:rPr>
  </w:style>
  <w:style w:type="paragraph" w:styleId="NormalnyWeb">
    <w:name w:val="Normal (Web)"/>
    <w:basedOn w:val="Normalny"/>
    <w:uiPriority w:val="99"/>
    <w:rsid w:val="00E528A0"/>
    <w:pPr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206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206E"/>
    <w:rPr>
      <w:rFonts w:ascii="Calibri" w:eastAsia="SimSun" w:hAnsi="Calibri" w:cs="Calibri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95206E"/>
    <w:rPr>
      <w:vertAlign w:val="superscript"/>
    </w:rPr>
  </w:style>
  <w:style w:type="paragraph" w:styleId="Bezodstpw">
    <w:name w:val="No Spacing"/>
    <w:uiPriority w:val="1"/>
    <w:qFormat/>
    <w:rsid w:val="0095206E"/>
    <w:pPr>
      <w:spacing w:after="0" w:line="240" w:lineRule="auto"/>
    </w:pPr>
    <w:rPr>
      <w:kern w:val="0"/>
      <w14:ligatures w14:val="none"/>
    </w:rPr>
  </w:style>
  <w:style w:type="character" w:styleId="Uwydatnienie">
    <w:name w:val="Emphasis"/>
    <w:basedOn w:val="Domylnaczcionkaakapitu"/>
    <w:uiPriority w:val="20"/>
    <w:qFormat/>
    <w:rsid w:val="0095206E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4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4FC"/>
    <w:rPr>
      <w:rFonts w:ascii="Calibri" w:eastAsia="SimSun" w:hAnsi="Calibri" w:cs="Calibri"/>
      <w:sz w:val="20"/>
      <w:szCs w:val="20"/>
      <w:lang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44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ops.lubu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CC420-ADDD-4954-B714-70FD8B89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</cp:lastModifiedBy>
  <cp:revision>6</cp:revision>
  <cp:lastPrinted>2026-07-27T09:23:00Z</cp:lastPrinted>
  <dcterms:created xsi:type="dcterms:W3CDTF">2026-07-24T08:10:00Z</dcterms:created>
  <dcterms:modified xsi:type="dcterms:W3CDTF">2026-07-27T09:28:00Z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